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E9B" w:rsidRDefault="00F87E9B" w:rsidP="00F87E9B">
      <w:pPr>
        <w:spacing w:after="240" w:line="480" w:lineRule="auto"/>
      </w:pPr>
      <w:bookmarkStart w:id="0" w:name="_GoBack"/>
      <w:bookmarkEnd w:id="0"/>
    </w:p>
    <w:p w:rsidR="00F87E9B" w:rsidRDefault="00F87E9B" w:rsidP="00F87E9B">
      <w:pPr>
        <w:spacing w:after="240" w:line="480" w:lineRule="auto"/>
      </w:pPr>
    </w:p>
    <w:p w:rsidR="00F87E9B" w:rsidRDefault="00F87E9B" w:rsidP="00F87E9B">
      <w:pPr>
        <w:spacing w:after="240" w:line="480" w:lineRule="auto"/>
      </w:pPr>
    </w:p>
    <w:p w:rsidR="00F87E9B" w:rsidRDefault="00F87E9B" w:rsidP="00F87E9B">
      <w:pPr>
        <w:spacing w:after="240" w:line="480" w:lineRule="auto"/>
      </w:pPr>
    </w:p>
    <w:p w:rsidR="00F87E9B" w:rsidRPr="00F87E9B" w:rsidRDefault="00F87E9B" w:rsidP="00F87E9B">
      <w:pPr>
        <w:spacing w:after="240" w:line="480" w:lineRule="auto"/>
        <w:jc w:val="center"/>
      </w:pPr>
      <w:r w:rsidRPr="00F87E9B">
        <w:t>The Avid Reader Emerged the Winner</w:t>
      </w:r>
    </w:p>
    <w:p w:rsidR="00F87E9B" w:rsidRPr="00F87E9B" w:rsidRDefault="00F87E9B" w:rsidP="00F87E9B">
      <w:pPr>
        <w:spacing w:after="240" w:line="480" w:lineRule="auto"/>
        <w:jc w:val="center"/>
      </w:pPr>
      <w:r w:rsidRPr="00F87E9B">
        <w:t>Student’s Name</w:t>
      </w:r>
    </w:p>
    <w:p w:rsidR="00F87E9B" w:rsidRPr="00F87E9B" w:rsidRDefault="00F87E9B" w:rsidP="00F87E9B">
      <w:pPr>
        <w:spacing w:after="240" w:line="480" w:lineRule="auto"/>
        <w:jc w:val="center"/>
      </w:pPr>
      <w:r w:rsidRPr="00F87E9B">
        <w:t>Institution Affiliation</w:t>
      </w:r>
    </w:p>
    <w:p w:rsidR="00F87E9B" w:rsidRPr="00F87E9B" w:rsidRDefault="00F87E9B" w:rsidP="00F87E9B">
      <w:pPr>
        <w:spacing w:after="240" w:line="480" w:lineRule="auto"/>
        <w:jc w:val="center"/>
      </w:pPr>
      <w:r w:rsidRPr="00F87E9B">
        <w:t>Date</w:t>
      </w:r>
    </w:p>
    <w:p w:rsidR="00F87E9B" w:rsidRPr="00F87E9B" w:rsidRDefault="00F87E9B" w:rsidP="00F87E9B">
      <w:pPr>
        <w:spacing w:after="240" w:line="480" w:lineRule="auto"/>
        <w:jc w:val="center"/>
      </w:pPr>
    </w:p>
    <w:p w:rsidR="00F87E9B" w:rsidRPr="00F87E9B" w:rsidRDefault="00F87E9B" w:rsidP="00F87E9B">
      <w:pPr>
        <w:spacing w:after="240" w:line="480" w:lineRule="auto"/>
      </w:pPr>
    </w:p>
    <w:p w:rsidR="00F87E9B" w:rsidRPr="00F87E9B" w:rsidRDefault="00F87E9B" w:rsidP="00F87E9B">
      <w:pPr>
        <w:spacing w:after="240" w:line="480" w:lineRule="auto"/>
      </w:pPr>
    </w:p>
    <w:p w:rsidR="00F87E9B" w:rsidRPr="00F87E9B" w:rsidRDefault="00F87E9B" w:rsidP="00F87E9B">
      <w:pPr>
        <w:spacing w:after="240" w:line="480" w:lineRule="auto"/>
      </w:pPr>
    </w:p>
    <w:p w:rsidR="00F87E9B" w:rsidRDefault="00F87E9B" w:rsidP="00F87E9B">
      <w:pPr>
        <w:spacing w:after="240" w:line="480" w:lineRule="auto"/>
      </w:pPr>
    </w:p>
    <w:p w:rsidR="00F87E9B" w:rsidRDefault="00F87E9B" w:rsidP="00F87E9B">
      <w:pPr>
        <w:spacing w:after="240" w:line="480" w:lineRule="auto"/>
      </w:pPr>
    </w:p>
    <w:p w:rsidR="00F87E9B" w:rsidRDefault="00F87E9B" w:rsidP="00F87E9B">
      <w:pPr>
        <w:spacing w:after="240" w:line="480" w:lineRule="auto"/>
      </w:pPr>
    </w:p>
    <w:p w:rsidR="00F87E9B" w:rsidRDefault="00F87E9B" w:rsidP="00F87E9B">
      <w:pPr>
        <w:spacing w:after="240" w:line="480" w:lineRule="auto"/>
      </w:pPr>
    </w:p>
    <w:p w:rsidR="00F87E9B" w:rsidRPr="00F87E9B" w:rsidRDefault="00F87E9B" w:rsidP="00F87E9B">
      <w:pPr>
        <w:spacing w:after="240" w:line="480" w:lineRule="auto"/>
      </w:pPr>
    </w:p>
    <w:p w:rsidR="00B02E3F" w:rsidRPr="00F87E9B" w:rsidRDefault="00E842C6" w:rsidP="00BE727D">
      <w:pPr>
        <w:spacing w:after="240" w:line="480" w:lineRule="auto"/>
        <w:ind w:firstLine="720"/>
        <w:jc w:val="both"/>
      </w:pPr>
      <w:r w:rsidRPr="00F87E9B">
        <w:lastRenderedPageBreak/>
        <w:t>Being a child is enjoyable and stupid at the same time. After one has gone through that funny and unavoidable stage of life, th</w:t>
      </w:r>
      <w:r w:rsidR="00F87E9B" w:rsidRPr="00F87E9B">
        <w:t>ey,</w:t>
      </w:r>
      <w:r w:rsidR="00BE727D">
        <w:t xml:space="preserve"> at times, look back and </w:t>
      </w:r>
      <w:r w:rsidRPr="00F87E9B">
        <w:t>laugh at selves for the weird things they engaged in together with friends. In the case of offens</w:t>
      </w:r>
      <w:r w:rsidRPr="00F87E9B">
        <w:t xml:space="preserve">ive behavior in the yesteryears, one can live to regret. Though it is an inevitable stage of life, being a child is a weakness. Some of the things one does when young can be a source of joy in the future, while others can be a source of bitterness as some </w:t>
      </w:r>
      <w:r w:rsidRPr="00F87E9B">
        <w:t xml:space="preserve">of the careless mistakes can come back to haunt oneself later in life. That is why it is always good to strictly follow the advice given by elders, religious leaders, and, most importantly, one's parents. Sometimes children view corrections by parents and </w:t>
      </w:r>
      <w:r w:rsidRPr="00F87E9B">
        <w:t xml:space="preserve">other authorities such teachers as punitive. Such is not the case as these authorities desire to see the children they take care of grow to become great people in society. Success in life is not possible without self-discipline, preservation, and a bit of </w:t>
      </w:r>
      <w:r w:rsidRPr="00F87E9B">
        <w:t xml:space="preserve">civilization. The adage by the old that goes; what goes around comes round almost caught up with me immediately when I joined college. </w:t>
      </w:r>
    </w:p>
    <w:p w:rsidR="00B02E3F" w:rsidRPr="00F87E9B" w:rsidRDefault="00E842C6" w:rsidP="00BE727D">
      <w:pPr>
        <w:spacing w:before="240" w:after="240" w:line="480" w:lineRule="auto"/>
        <w:ind w:firstLine="720"/>
        <w:jc w:val="both"/>
      </w:pPr>
      <w:r w:rsidRPr="00F87E9B">
        <w:t xml:space="preserve">While in A levels of education, our teacher of English used to give us stories of the world outside Jamaica. To most of </w:t>
      </w:r>
      <w:r w:rsidRPr="00F87E9B">
        <w:t xml:space="preserve">my classmates, such stories did not make any sense, but they always got me thinking and imagining so many things. I would fantasize about flying on a big airbus to the United States of America. I would see myself land in a magnificent airport in the heart </w:t>
      </w:r>
      <w:r w:rsidRPr="00F87E9B">
        <w:t>of New York and walk amongst people of different races. Such imaginations would send me out of class. The best thing is that my teacher of English during those days understood me and would wake me from the daydream by gently hitting my table. The teacher w</w:t>
      </w:r>
      <w:r w:rsidRPr="00F87E9B">
        <w:t>ho happened to be my favorite would advise against looking down on other people, perhaps because they are weak in this or that subject. He would stress how good it is to treat everybody respect no matter the differences between the other parties and us.</w:t>
      </w:r>
    </w:p>
    <w:p w:rsidR="00B02E3F" w:rsidRPr="00F87E9B" w:rsidRDefault="00E842C6" w:rsidP="00BE727D">
      <w:pPr>
        <w:spacing w:before="240" w:after="240" w:line="480" w:lineRule="auto"/>
        <w:ind w:firstLine="720"/>
        <w:jc w:val="both"/>
      </w:pPr>
      <w:r w:rsidRPr="00F87E9B">
        <w:t>Co</w:t>
      </w:r>
      <w:r w:rsidRPr="00F87E9B">
        <w:t>ntrary to our teacher's valuable advice, my friends and I would found ourselves laughing at tourists from other countries who struggled with Caribbean Languages and Music. My friends and I could not understand why these people would not pronounce simple gr</w:t>
      </w:r>
      <w:r w:rsidRPr="00F87E9B">
        <w:t xml:space="preserve">eetings in Jamaican Patois (Patwa). Most of the </w:t>
      </w:r>
      <w:r w:rsidRPr="00F87E9B">
        <w:lastRenderedPageBreak/>
        <w:t>tourists who visited the Caribbean islands were very much interested in learning bits of Patwa, so they would request the Jamaicans to assist them in learning. At times I would find myself in the group of Jam</w:t>
      </w:r>
      <w:r w:rsidRPr="00F87E9B">
        <w:t>aicans who were supposed to help the visitors learn the Language as I like spending time in the sea shows. Here I would meet a variety of people from different parts of the world who had come for holidays. During my encounter with these tourists, I would f</w:t>
      </w:r>
      <w:r w:rsidRPr="00F87E9B">
        <w:t xml:space="preserve">ind myself bursting into laughter when any of the mispronounced a word in Patwa or pronounced it with a foreign accent. </w:t>
      </w:r>
    </w:p>
    <w:p w:rsidR="00B02E3F" w:rsidRPr="00F87E9B" w:rsidRDefault="00E842C6" w:rsidP="00BE727D">
      <w:pPr>
        <w:spacing w:before="240" w:after="240" w:line="480" w:lineRule="auto"/>
        <w:ind w:firstLine="720"/>
        <w:jc w:val="both"/>
      </w:pPr>
      <w:r w:rsidRPr="00F87E9B">
        <w:t>My childhood mistake almost caught up with me when I joined college in the United States after winning a scholarship for being one of t</w:t>
      </w:r>
      <w:r w:rsidRPr="00F87E9B">
        <w:t>he best students in our class and topping in English. English happened to be my favorite subject because I liked the way the subject teacher used to teach. My childhood fantasies came true as I started making new friends immediately after I reported to col</w:t>
      </w:r>
      <w:r w:rsidRPr="00F87E9B">
        <w:t xml:space="preserve">lege. Most students, especially of American origin, liked to hang out with me. Before, I did not know the reason why most American ladies who happened to be in the same class with me, were constantly fighting with their new found boyfriends. Most of these </w:t>
      </w:r>
      <w:r w:rsidRPr="00F87E9B">
        <w:t>ladies always like hanging around me and sharing stories whenever they were not busy with books. Later one of the revealed to me that it was my Jamaican accent that made my course mates like me and want to spend time with just sharing stories about my moth</w:t>
      </w:r>
      <w:r w:rsidRPr="00F87E9B">
        <w:t>er country. Some of the students would be all smiles when they heard me speak. My Jamaican accent won me my first girlfriend, who happened to be an American. She had to make the issue public as other ladies were interested and were even ready to fight to w</w:t>
      </w:r>
      <w:r w:rsidRPr="00F87E9B">
        <w:t xml:space="preserve">in my attention, but Jane Whitney, who happens to be </w:t>
      </w:r>
      <w:r w:rsidR="00F87E9B" w:rsidRPr="00F87E9B">
        <w:t>clinging</w:t>
      </w:r>
      <w:r w:rsidRPr="00F87E9B">
        <w:t xml:space="preserve"> unto me up to date, outshone all the other ladies. Jane discovered my love for reading and did the right thing immediately after making the discovery. She took me to the library straight to the L</w:t>
      </w:r>
      <w:r w:rsidRPr="00F87E9B">
        <w:t xml:space="preserve">iterature section. It is in this section where my friends would come to get me in case they needed my company. </w:t>
      </w:r>
    </w:p>
    <w:p w:rsidR="00B02E3F" w:rsidRPr="00F87E9B" w:rsidRDefault="00E842C6" w:rsidP="00BE727D">
      <w:pPr>
        <w:spacing w:before="240" w:after="240" w:line="480" w:lineRule="auto"/>
        <w:ind w:firstLine="720"/>
        <w:jc w:val="both"/>
      </w:pPr>
      <w:r w:rsidRPr="00F87E9B">
        <w:t xml:space="preserve">A time came when our professor wanted to discover the best writers in our class. To achieve her goal, she had to organize a writing competition </w:t>
      </w:r>
      <w:r w:rsidRPr="00F87E9B">
        <w:t xml:space="preserve">among the freshmen. Therefore, we agreed on what we were </w:t>
      </w:r>
      <w:r w:rsidRPr="00F87E9B">
        <w:lastRenderedPageBreak/>
        <w:t>supposed to do, and the Professor gave us a topic. My close friends and those who knew me did not see me as a challenge to them, given my Jamaican Accent. Someone made fun of me when we had settled t</w:t>
      </w:r>
      <w:r w:rsidRPr="00F87E9B">
        <w:t>o write. The friend called my name and made a statement that suggested that the piece of my writing would be in my first language. Such an action made me feel like hating myself for being a Jamaican. One thing my coursemate did not know at that moment is t</w:t>
      </w:r>
      <w:r w:rsidRPr="00F87E9B">
        <w:t>hat my writing skills were polished, given the avid reading I used to do. Most did not have the idea that we learn how to write from reading. Everyone was caught unawares when the professor announced that I had won the competition as my piece of work was t</w:t>
      </w:r>
      <w:r w:rsidRPr="00F87E9B">
        <w:t>he best. To prove her words, she asked one of my course mates to step forward and read aloud what I had written. After that day's lecture, my course mates lined to shake my hand, and they did it with respect as they had discovered that I was not a simpleto</w:t>
      </w:r>
      <w:r w:rsidRPr="00F87E9B">
        <w:t xml:space="preserve">n. </w:t>
      </w:r>
    </w:p>
    <w:p w:rsidR="00B02E3F" w:rsidRPr="00F87E9B" w:rsidRDefault="00B02E3F" w:rsidP="00F87E9B">
      <w:pPr>
        <w:spacing w:before="240" w:after="240" w:line="480" w:lineRule="auto"/>
      </w:pPr>
    </w:p>
    <w:sectPr w:rsidR="00B02E3F" w:rsidRPr="00F87E9B" w:rsidSect="00BE727D">
      <w:headerReference w:type="default" r:id="rId7"/>
      <w:headerReference w:type="first" r:id="rId8"/>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2C6" w:rsidRDefault="00E842C6" w:rsidP="00F87E9B">
      <w:r>
        <w:separator/>
      </w:r>
    </w:p>
  </w:endnote>
  <w:endnote w:type="continuationSeparator" w:id="0">
    <w:p w:rsidR="00E842C6" w:rsidRDefault="00E842C6" w:rsidP="00F8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2C6" w:rsidRDefault="00E842C6" w:rsidP="00F87E9B">
      <w:r>
        <w:separator/>
      </w:r>
    </w:p>
  </w:footnote>
  <w:footnote w:type="continuationSeparator" w:id="0">
    <w:p w:rsidR="00E842C6" w:rsidRDefault="00E842C6" w:rsidP="00F87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5958002"/>
      <w:docPartObj>
        <w:docPartGallery w:val="Page Numbers (Top of Page)"/>
        <w:docPartUnique/>
      </w:docPartObj>
    </w:sdtPr>
    <w:sdtEndPr>
      <w:rPr>
        <w:noProof/>
      </w:rPr>
    </w:sdtEndPr>
    <w:sdtContent>
      <w:p w:rsidR="00F87E9B" w:rsidRPr="00F87E9B" w:rsidRDefault="00F87E9B" w:rsidP="00F87E9B">
        <w:pPr>
          <w:pStyle w:val="Header"/>
          <w:spacing w:line="480" w:lineRule="auto"/>
        </w:pPr>
        <w:r w:rsidRPr="00F87E9B">
          <w:t>THE AVID READER EMERGED THE WINNER</w:t>
        </w:r>
        <w:r>
          <w:tab/>
        </w:r>
        <w:r w:rsidRPr="00F87E9B">
          <w:t xml:space="preserve"> </w:t>
        </w:r>
        <w:r w:rsidRPr="00F87E9B">
          <w:fldChar w:fldCharType="begin"/>
        </w:r>
        <w:r w:rsidRPr="00F87E9B">
          <w:instrText xml:space="preserve"> PAGE   \* MERGEFORMAT </w:instrText>
        </w:r>
        <w:r w:rsidRPr="00F87E9B">
          <w:fldChar w:fldCharType="separate"/>
        </w:r>
        <w:r w:rsidR="00BE727D">
          <w:rPr>
            <w:noProof/>
          </w:rPr>
          <w:t>3</w:t>
        </w:r>
        <w:r w:rsidRPr="00F87E9B">
          <w:rPr>
            <w:noProof/>
          </w:rPr>
          <w:fldChar w:fldCharType="end"/>
        </w:r>
      </w:p>
    </w:sdtContent>
  </w:sdt>
  <w:p w:rsidR="00F87E9B" w:rsidRPr="00F87E9B" w:rsidRDefault="00F87E9B" w:rsidP="00F87E9B">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7E9B" w:rsidRPr="00F87E9B" w:rsidRDefault="00F87E9B" w:rsidP="00F87E9B">
    <w:pPr>
      <w:pStyle w:val="Header"/>
      <w:spacing w:line="480" w:lineRule="auto"/>
    </w:pPr>
    <w:r w:rsidRPr="00F87E9B">
      <w:t>Running Head: THE AVID READER EMERGED THE WINNER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2E3F"/>
    <w:rsid w:val="00B02E3F"/>
    <w:rsid w:val="00BE727D"/>
    <w:rsid w:val="00E842C6"/>
    <w:rsid w:val="00F87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E9B"/>
    <w:pPr>
      <w:tabs>
        <w:tab w:val="center" w:pos="4680"/>
        <w:tab w:val="right" w:pos="9360"/>
      </w:tabs>
    </w:pPr>
  </w:style>
  <w:style w:type="character" w:customStyle="1" w:styleId="HeaderChar">
    <w:name w:val="Header Char"/>
    <w:basedOn w:val="DefaultParagraphFont"/>
    <w:link w:val="Header"/>
    <w:uiPriority w:val="99"/>
    <w:rsid w:val="00F87E9B"/>
    <w:rPr>
      <w:sz w:val="24"/>
      <w:szCs w:val="24"/>
    </w:rPr>
  </w:style>
  <w:style w:type="paragraph" w:styleId="Footer">
    <w:name w:val="footer"/>
    <w:basedOn w:val="Normal"/>
    <w:link w:val="FooterChar"/>
    <w:uiPriority w:val="99"/>
    <w:unhideWhenUsed/>
    <w:rsid w:val="00F87E9B"/>
    <w:pPr>
      <w:tabs>
        <w:tab w:val="center" w:pos="4680"/>
        <w:tab w:val="right" w:pos="9360"/>
      </w:tabs>
    </w:pPr>
  </w:style>
  <w:style w:type="character" w:customStyle="1" w:styleId="FooterChar">
    <w:name w:val="Footer Char"/>
    <w:basedOn w:val="DefaultParagraphFont"/>
    <w:link w:val="Footer"/>
    <w:uiPriority w:val="99"/>
    <w:rsid w:val="00F87E9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854</Words>
  <Characters>4872</Characters>
  <Application>Microsoft Office Word</Application>
  <DocSecurity>0</DocSecurity>
  <Lines>40</Lines>
  <Paragraphs>11</Paragraphs>
  <ScaleCrop>false</ScaleCrop>
  <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2020-02-20T11:04:00Z</dcterms:created>
  <dcterms:modified xsi:type="dcterms:W3CDTF">2020-02-20T11:14:00Z</dcterms:modified>
</cp:coreProperties>
</file>